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405-ПП/320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405-ПП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320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ОФИСНАЯ МЕБЕЛЬ деревянная, инвентарный номер: 00102 /292 , местонахождение: Челябинская обл., г.Златоуст, пр.Мира, № 19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ОФИСНАЯ МЕБЕЛЬ деревянная, инвентарный номер: 00102 /292 , местонахождение: Челябинская обл., г.Златоуст, пр.Мира, № 19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3533.00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790"/>
        <w:gridCol w:w="5448"/>
        <w:gridCol w:w="5448"/>
        <w:gridCol w:w="1948"/>
      </w:tblGrid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3533.0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3179.70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2826.40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2473.10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2119.80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1766.50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1413.20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1059.90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706.60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353.30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317.97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282.64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247.31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211.98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176.65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141.32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105.99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70.66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35.33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24.73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14.13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3.53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405-ПП/320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16:00:33.447;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16:00:33.447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4,00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4.00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3.53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